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405-ПП/4916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4916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616,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616,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405-ПП/4916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16:12:10.718;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16:12:10.718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